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F05D7" w14:textId="77777777" w:rsidR="00AF24C7" w:rsidRDefault="00000000">
      <w:pPr>
        <w:jc w:val="center"/>
        <w:rPr>
          <w:lang w:eastAsia="zh-CN"/>
        </w:rPr>
      </w:pPr>
      <w:r>
        <w:rPr>
          <w:rFonts w:ascii="黑体" w:eastAsia="黑体" w:hAnsi="黑体"/>
          <w:b/>
          <w:sz w:val="44"/>
          <w:lang w:eastAsia="zh-CN"/>
        </w:rPr>
        <w:t>电子科技大学人工智能技术赋能本科教学教改项目结题表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984"/>
        <w:gridCol w:w="6973"/>
      </w:tblGrid>
      <w:tr w:rsidR="00AF24C7" w14:paraId="165879C4" w14:textId="77777777">
        <w:tc>
          <w:tcPr>
            <w:tcW w:w="1984" w:type="dxa"/>
            <w:shd w:val="clear" w:color="auto" w:fill="D9E2F3"/>
            <w:vAlign w:val="center"/>
          </w:tcPr>
          <w:p w14:paraId="701FC02D" w14:textId="476A780C" w:rsidR="00AF24C7" w:rsidRDefault="00000000">
            <w:pPr>
              <w:spacing w:after="0" w:line="288" w:lineRule="auto"/>
              <w:jc w:val="center"/>
              <w:rPr>
                <w:rFonts w:eastAsia="仿宋"/>
                <w:lang w:eastAsia="zh-CN"/>
              </w:rPr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项目</w:t>
            </w:r>
            <w:proofErr w:type="spellEnd"/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序号</w:t>
            </w:r>
          </w:p>
        </w:tc>
        <w:tc>
          <w:tcPr>
            <w:tcW w:w="6973" w:type="dxa"/>
            <w:vAlign w:val="center"/>
          </w:tcPr>
          <w:p w14:paraId="0D1C6B99" w14:textId="77777777" w:rsidR="00AF24C7" w:rsidRDefault="00AF24C7">
            <w:pPr>
              <w:spacing w:after="0" w:line="288" w:lineRule="auto"/>
            </w:pPr>
          </w:p>
        </w:tc>
      </w:tr>
      <w:tr w:rsidR="00AF24C7" w14:paraId="154622DD" w14:textId="77777777">
        <w:tc>
          <w:tcPr>
            <w:tcW w:w="1984" w:type="dxa"/>
            <w:shd w:val="clear" w:color="auto" w:fill="D9E2F3"/>
            <w:vAlign w:val="center"/>
          </w:tcPr>
          <w:p w14:paraId="5B441BFC" w14:textId="5A8C508E" w:rsidR="00AF24C7" w:rsidRDefault="00000000">
            <w:pPr>
              <w:spacing w:after="0" w:line="288" w:lineRule="auto"/>
              <w:jc w:val="center"/>
              <w:rPr>
                <w:rFonts w:eastAsia="仿宋"/>
                <w:lang w:eastAsia="zh-CN"/>
              </w:rPr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项目</w:t>
            </w:r>
            <w:proofErr w:type="spellEnd"/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名称</w:t>
            </w:r>
          </w:p>
        </w:tc>
        <w:tc>
          <w:tcPr>
            <w:tcW w:w="6973" w:type="dxa"/>
            <w:vAlign w:val="center"/>
          </w:tcPr>
          <w:p w14:paraId="5EF26CD5" w14:textId="77777777" w:rsidR="00AF24C7" w:rsidRDefault="00AF24C7">
            <w:pPr>
              <w:spacing w:after="0" w:line="288" w:lineRule="auto"/>
            </w:pPr>
          </w:p>
        </w:tc>
      </w:tr>
      <w:tr w:rsidR="00AF24C7" w14:paraId="5B7FACBC" w14:textId="77777777">
        <w:tc>
          <w:tcPr>
            <w:tcW w:w="1984" w:type="dxa"/>
            <w:shd w:val="clear" w:color="auto" w:fill="D9E2F3"/>
            <w:vAlign w:val="center"/>
          </w:tcPr>
          <w:p w14:paraId="3EB438F3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项目单位</w:t>
            </w:r>
            <w:proofErr w:type="spellEnd"/>
          </w:p>
        </w:tc>
        <w:tc>
          <w:tcPr>
            <w:tcW w:w="6973" w:type="dxa"/>
            <w:vAlign w:val="center"/>
          </w:tcPr>
          <w:p w14:paraId="22F992C1" w14:textId="77777777" w:rsidR="00AF24C7" w:rsidRDefault="00AF24C7">
            <w:pPr>
              <w:spacing w:after="0" w:line="288" w:lineRule="auto"/>
            </w:pPr>
          </w:p>
        </w:tc>
      </w:tr>
      <w:tr w:rsidR="00AF24C7" w14:paraId="4223AC11" w14:textId="77777777">
        <w:tc>
          <w:tcPr>
            <w:tcW w:w="1984" w:type="dxa"/>
            <w:shd w:val="clear" w:color="auto" w:fill="D9E2F3"/>
            <w:vAlign w:val="center"/>
          </w:tcPr>
          <w:p w14:paraId="4C129218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项目负责人</w:t>
            </w:r>
            <w:proofErr w:type="spellEnd"/>
          </w:p>
        </w:tc>
        <w:tc>
          <w:tcPr>
            <w:tcW w:w="6973" w:type="dxa"/>
            <w:vAlign w:val="center"/>
          </w:tcPr>
          <w:p w14:paraId="7F7B8ED6" w14:textId="77777777" w:rsidR="00AF24C7" w:rsidRDefault="00AF24C7">
            <w:pPr>
              <w:spacing w:after="0" w:line="288" w:lineRule="auto"/>
            </w:pPr>
          </w:p>
        </w:tc>
      </w:tr>
      <w:tr w:rsidR="00AF24C7" w14:paraId="527CA269" w14:textId="77777777">
        <w:tc>
          <w:tcPr>
            <w:tcW w:w="1984" w:type="dxa"/>
            <w:shd w:val="clear" w:color="auto" w:fill="D9E2F3"/>
            <w:vAlign w:val="center"/>
          </w:tcPr>
          <w:p w14:paraId="6D8CD99F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项目组成员</w:t>
            </w:r>
            <w:proofErr w:type="spellEnd"/>
          </w:p>
        </w:tc>
        <w:tc>
          <w:tcPr>
            <w:tcW w:w="6973" w:type="dxa"/>
            <w:vAlign w:val="center"/>
          </w:tcPr>
          <w:p w14:paraId="4F85939C" w14:textId="77777777" w:rsidR="00AF24C7" w:rsidRDefault="00AF24C7">
            <w:pPr>
              <w:spacing w:after="0" w:line="288" w:lineRule="auto"/>
            </w:pPr>
          </w:p>
        </w:tc>
      </w:tr>
      <w:tr w:rsidR="00AF24C7" w14:paraId="3B577D98" w14:textId="77777777">
        <w:tc>
          <w:tcPr>
            <w:tcW w:w="1984" w:type="dxa"/>
            <w:shd w:val="clear" w:color="auto" w:fill="D9E2F3"/>
            <w:vAlign w:val="center"/>
          </w:tcPr>
          <w:p w14:paraId="126F6EB6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建设周期</w:t>
            </w:r>
            <w:proofErr w:type="spellEnd"/>
          </w:p>
        </w:tc>
        <w:tc>
          <w:tcPr>
            <w:tcW w:w="6973" w:type="dxa"/>
            <w:vAlign w:val="center"/>
          </w:tcPr>
          <w:p w14:paraId="57F70A6B" w14:textId="77777777" w:rsidR="00AF24C7" w:rsidRDefault="00000000">
            <w:pPr>
              <w:spacing w:after="0" w:line="288" w:lineRule="auto"/>
            </w:pPr>
            <w:r>
              <w:rPr>
                <w:rFonts w:ascii="仿宋" w:eastAsia="仿宋" w:hAnsi="仿宋"/>
                <w:sz w:val="24"/>
              </w:rPr>
              <w:t>2024年</w:t>
            </w:r>
            <w:r>
              <w:rPr>
                <w:rFonts w:ascii="仿宋" w:eastAsia="仿宋" w:hAnsi="仿宋" w:hint="eastAsia"/>
                <w:sz w:val="24"/>
                <w:lang w:eastAsia="zh-CN"/>
              </w:rPr>
              <w:t>10</w:t>
            </w:r>
            <w:r>
              <w:rPr>
                <w:rFonts w:ascii="仿宋" w:eastAsia="仿宋" w:hAnsi="仿宋"/>
                <w:sz w:val="24"/>
              </w:rPr>
              <w:t>月至2026年</w:t>
            </w:r>
            <w:r>
              <w:rPr>
                <w:rFonts w:ascii="仿宋" w:eastAsia="仿宋" w:hAnsi="仿宋" w:hint="eastAsia"/>
                <w:sz w:val="24"/>
                <w:lang w:eastAsia="zh-CN"/>
              </w:rPr>
              <w:t>10</w:t>
            </w:r>
            <w:r>
              <w:rPr>
                <w:rFonts w:ascii="仿宋" w:eastAsia="仿宋" w:hAnsi="仿宋"/>
                <w:sz w:val="24"/>
              </w:rPr>
              <w:t>月</w:t>
            </w:r>
          </w:p>
        </w:tc>
      </w:tr>
    </w:tbl>
    <w:p w14:paraId="2679F814" w14:textId="77777777" w:rsidR="00AF24C7" w:rsidRDefault="00AF24C7">
      <w:pPr>
        <w:spacing w:after="40" w:line="312" w:lineRule="auto"/>
      </w:pPr>
    </w:p>
    <w:p w14:paraId="302ED229" w14:textId="42DFC7C9" w:rsidR="00AF24C7" w:rsidRDefault="00000000">
      <w:pPr>
        <w:spacing w:after="80" w:line="312" w:lineRule="auto"/>
        <w:rPr>
          <w:lang w:eastAsia="zh-CN"/>
        </w:rPr>
      </w:pPr>
      <w:r>
        <w:rPr>
          <w:rFonts w:ascii="黑体" w:eastAsia="黑体" w:hAnsi="黑体"/>
          <w:sz w:val="28"/>
          <w:lang w:eastAsia="zh-CN"/>
        </w:rPr>
        <w:t>一、项目建设任务完成情况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2"/>
        <w:gridCol w:w="5060"/>
        <w:gridCol w:w="3412"/>
      </w:tblGrid>
      <w:tr w:rsidR="00AF24C7" w14:paraId="610D8F58" w14:textId="77777777" w:rsidTr="00080159">
        <w:tc>
          <w:tcPr>
            <w:tcW w:w="702" w:type="dxa"/>
            <w:shd w:val="clear" w:color="auto" w:fill="D9E2F3"/>
            <w:vAlign w:val="center"/>
          </w:tcPr>
          <w:p w14:paraId="0F413FE5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序号</w:t>
            </w:r>
            <w:proofErr w:type="spellEnd"/>
          </w:p>
        </w:tc>
        <w:tc>
          <w:tcPr>
            <w:tcW w:w="5060" w:type="dxa"/>
            <w:shd w:val="clear" w:color="auto" w:fill="D9E2F3"/>
            <w:vAlign w:val="center"/>
          </w:tcPr>
          <w:p w14:paraId="553CF53A" w14:textId="19D0FFA4" w:rsidR="00AF24C7" w:rsidRDefault="00080159">
            <w:pPr>
              <w:spacing w:after="0" w:line="288" w:lineRule="auto"/>
              <w:jc w:val="center"/>
            </w:pPr>
            <w:proofErr w:type="spellStart"/>
            <w:r>
              <w:rPr>
                <w:rFonts w:eastAsia="黑体"/>
                <w:szCs w:val="21"/>
              </w:rPr>
              <w:t>项目计划与预期成果</w:t>
            </w:r>
            <w:proofErr w:type="spellEnd"/>
          </w:p>
        </w:tc>
        <w:tc>
          <w:tcPr>
            <w:tcW w:w="3412" w:type="dxa"/>
            <w:shd w:val="clear" w:color="auto" w:fill="D9E2F3"/>
            <w:vAlign w:val="center"/>
          </w:tcPr>
          <w:p w14:paraId="1E98A563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实际完成情况</w:t>
            </w:r>
            <w:proofErr w:type="spellEnd"/>
          </w:p>
        </w:tc>
      </w:tr>
      <w:tr w:rsidR="00AF24C7" w14:paraId="208373E7" w14:textId="77777777" w:rsidTr="00080159">
        <w:tc>
          <w:tcPr>
            <w:tcW w:w="702" w:type="dxa"/>
            <w:vAlign w:val="center"/>
          </w:tcPr>
          <w:p w14:paraId="60410EA4" w14:textId="77777777" w:rsidR="00AF24C7" w:rsidRDefault="00000000">
            <w:pPr>
              <w:spacing w:after="0" w:line="288" w:lineRule="auto"/>
              <w:jc w:val="center"/>
            </w:pP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5060" w:type="dxa"/>
            <w:vAlign w:val="center"/>
          </w:tcPr>
          <w:p w14:paraId="3ADB8418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3412" w:type="dxa"/>
            <w:vAlign w:val="center"/>
          </w:tcPr>
          <w:p w14:paraId="12675062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245B8F16" w14:textId="77777777" w:rsidTr="00080159">
        <w:tc>
          <w:tcPr>
            <w:tcW w:w="702" w:type="dxa"/>
            <w:vAlign w:val="center"/>
          </w:tcPr>
          <w:p w14:paraId="6E023683" w14:textId="77777777" w:rsidR="00AF24C7" w:rsidRDefault="00000000">
            <w:pPr>
              <w:spacing w:after="0" w:line="288" w:lineRule="auto"/>
              <w:jc w:val="center"/>
            </w:pP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5060" w:type="dxa"/>
            <w:vAlign w:val="center"/>
          </w:tcPr>
          <w:p w14:paraId="65F2385F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3412" w:type="dxa"/>
            <w:vAlign w:val="center"/>
          </w:tcPr>
          <w:p w14:paraId="18698D39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43C0E3C7" w14:textId="77777777" w:rsidTr="00080159">
        <w:tc>
          <w:tcPr>
            <w:tcW w:w="702" w:type="dxa"/>
            <w:vAlign w:val="center"/>
          </w:tcPr>
          <w:p w14:paraId="678D0E7D" w14:textId="77777777" w:rsidR="00AF24C7" w:rsidRDefault="00000000">
            <w:pPr>
              <w:spacing w:after="0" w:line="288" w:lineRule="auto"/>
              <w:jc w:val="center"/>
            </w:pP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5060" w:type="dxa"/>
            <w:vAlign w:val="center"/>
          </w:tcPr>
          <w:p w14:paraId="2971C6E6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3412" w:type="dxa"/>
            <w:vAlign w:val="center"/>
          </w:tcPr>
          <w:p w14:paraId="0CE83834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7439BA7D" w14:textId="77777777" w:rsidTr="00080159">
        <w:tc>
          <w:tcPr>
            <w:tcW w:w="702" w:type="dxa"/>
            <w:vAlign w:val="center"/>
          </w:tcPr>
          <w:p w14:paraId="59EF2EAB" w14:textId="77777777" w:rsidR="00AF24C7" w:rsidRDefault="00000000">
            <w:pPr>
              <w:spacing w:after="0" w:line="288" w:lineRule="auto"/>
              <w:jc w:val="center"/>
            </w:pP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5060" w:type="dxa"/>
            <w:vAlign w:val="center"/>
          </w:tcPr>
          <w:p w14:paraId="47DE4D1B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3412" w:type="dxa"/>
            <w:vAlign w:val="center"/>
          </w:tcPr>
          <w:p w14:paraId="3640EFBB" w14:textId="77777777" w:rsidR="00AF24C7" w:rsidRDefault="00AF24C7">
            <w:pPr>
              <w:spacing w:after="0" w:line="288" w:lineRule="auto"/>
              <w:jc w:val="center"/>
            </w:pPr>
          </w:p>
        </w:tc>
      </w:tr>
    </w:tbl>
    <w:p w14:paraId="65B43A47" w14:textId="77777777" w:rsidR="00AF24C7" w:rsidRDefault="00AF24C7">
      <w:pPr>
        <w:spacing w:after="40" w:line="312" w:lineRule="auto"/>
      </w:pPr>
    </w:p>
    <w:p w14:paraId="4E2CB326" w14:textId="77777777" w:rsidR="00AF24C7" w:rsidRDefault="00000000">
      <w:pPr>
        <w:spacing w:after="80" w:line="312" w:lineRule="auto"/>
      </w:pPr>
      <w:proofErr w:type="spellStart"/>
      <w:r>
        <w:rPr>
          <w:rFonts w:ascii="黑体" w:eastAsia="黑体" w:hAnsi="黑体"/>
          <w:sz w:val="28"/>
        </w:rPr>
        <w:t>二、项目建设成果</w:t>
      </w:r>
      <w:proofErr w:type="spellEnd"/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2"/>
        <w:gridCol w:w="2622"/>
        <w:gridCol w:w="1928"/>
        <w:gridCol w:w="1662"/>
        <w:gridCol w:w="2256"/>
      </w:tblGrid>
      <w:tr w:rsidR="00AF24C7" w14:paraId="41F1213F" w14:textId="77777777" w:rsidTr="00080159">
        <w:trPr>
          <w:trHeight w:val="722"/>
        </w:trPr>
        <w:tc>
          <w:tcPr>
            <w:tcW w:w="702" w:type="dxa"/>
            <w:shd w:val="clear" w:color="auto" w:fill="D9E2F3"/>
            <w:vAlign w:val="center"/>
          </w:tcPr>
          <w:p w14:paraId="23E18E3A" w14:textId="77777777" w:rsidR="00AF24C7" w:rsidRDefault="00000000">
            <w:pPr>
              <w:spacing w:after="0" w:line="288" w:lineRule="auto"/>
              <w:jc w:val="center"/>
              <w:rPr>
                <w:rFonts w:ascii="仿宋" w:eastAsia="仿宋" w:hAnsi="仿宋" w:hint="eastAsia"/>
                <w:b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lang w:eastAsia="zh-CN"/>
              </w:rPr>
              <w:t>序号</w:t>
            </w:r>
          </w:p>
        </w:tc>
        <w:tc>
          <w:tcPr>
            <w:tcW w:w="2622" w:type="dxa"/>
            <w:shd w:val="clear" w:color="auto" w:fill="D9E2F3"/>
            <w:vAlign w:val="center"/>
          </w:tcPr>
          <w:p w14:paraId="1F19FD3F" w14:textId="77777777" w:rsidR="00AF24C7" w:rsidRDefault="00000000">
            <w:pPr>
              <w:spacing w:after="0" w:line="288" w:lineRule="auto"/>
              <w:jc w:val="center"/>
              <w:rPr>
                <w:rFonts w:ascii="仿宋" w:eastAsia="仿宋" w:hAnsi="仿宋" w:hint="eastAsia"/>
                <w:b/>
                <w:sz w:val="24"/>
                <w:lang w:eastAsia="zh-CN"/>
              </w:rPr>
            </w:pPr>
            <w:r>
              <w:rPr>
                <w:rFonts w:ascii="仿宋" w:eastAsia="仿宋" w:hAnsi="仿宋"/>
                <w:b/>
                <w:sz w:val="24"/>
                <w:lang w:eastAsia="zh-CN"/>
              </w:rPr>
              <w:t>成果类型</w:t>
            </w:r>
          </w:p>
          <w:p w14:paraId="431519E0" w14:textId="7942272B" w:rsidR="00AF24C7" w:rsidRPr="00080159" w:rsidRDefault="00000000">
            <w:pPr>
              <w:spacing w:after="0" w:line="288" w:lineRule="auto"/>
              <w:jc w:val="center"/>
              <w:rPr>
                <w:rFonts w:ascii="仿宋" w:eastAsia="仿宋" w:hAnsi="仿宋" w:hint="eastAsia"/>
                <w:bCs/>
                <w:sz w:val="24"/>
                <w:lang w:eastAsia="zh-CN"/>
              </w:rPr>
            </w:pPr>
            <w:r w:rsidRPr="00080159">
              <w:rPr>
                <w:rFonts w:ascii="仿宋" w:eastAsia="仿宋" w:hAnsi="仿宋" w:hint="eastAsia"/>
                <w:bCs/>
                <w:sz w:val="24"/>
                <w:lang w:eastAsia="zh-CN"/>
              </w:rPr>
              <w:t>（如：AI助教、</w:t>
            </w:r>
            <w:r w:rsidR="00080159" w:rsidRPr="00080159">
              <w:rPr>
                <w:rFonts w:ascii="仿宋" w:eastAsia="仿宋" w:hAnsi="仿宋"/>
                <w:bCs/>
                <w:sz w:val="24"/>
                <w:lang w:eastAsia="zh-CN"/>
              </w:rPr>
              <w:t>数字人</w:t>
            </w:r>
            <w:r w:rsidR="00080159" w:rsidRPr="00080159">
              <w:rPr>
                <w:rFonts w:ascii="仿宋" w:eastAsia="仿宋" w:hAnsi="仿宋" w:hint="eastAsia"/>
                <w:bCs/>
                <w:sz w:val="24"/>
                <w:lang w:eastAsia="zh-CN"/>
              </w:rPr>
              <w:t>、教学智能体、</w:t>
            </w:r>
            <w:r w:rsidR="00080159" w:rsidRPr="00080159">
              <w:rPr>
                <w:rFonts w:ascii="仿宋" w:eastAsia="仿宋" w:hAnsi="仿宋"/>
                <w:bCs/>
                <w:sz w:val="24"/>
                <w:lang w:eastAsia="zh-CN"/>
              </w:rPr>
              <w:t>AI支持的教学评价</w:t>
            </w:r>
            <w:r w:rsidR="00080159">
              <w:rPr>
                <w:rFonts w:ascii="仿宋" w:eastAsia="仿宋" w:hAnsi="仿宋" w:hint="eastAsia"/>
                <w:bCs/>
                <w:sz w:val="24"/>
                <w:lang w:eastAsia="zh-CN"/>
              </w:rPr>
              <w:t>等</w:t>
            </w:r>
            <w:r w:rsidRPr="00080159">
              <w:rPr>
                <w:rFonts w:ascii="仿宋" w:eastAsia="仿宋" w:hAnsi="仿宋" w:hint="eastAsia"/>
                <w:bCs/>
                <w:sz w:val="24"/>
                <w:lang w:eastAsia="zh-CN"/>
              </w:rPr>
              <w:t>）</w:t>
            </w:r>
          </w:p>
        </w:tc>
        <w:tc>
          <w:tcPr>
            <w:tcW w:w="1928" w:type="dxa"/>
            <w:shd w:val="clear" w:color="auto" w:fill="D9E2F3"/>
            <w:vAlign w:val="center"/>
          </w:tcPr>
          <w:p w14:paraId="1B8E84DD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成果名称</w:t>
            </w:r>
            <w:proofErr w:type="spellEnd"/>
          </w:p>
        </w:tc>
        <w:tc>
          <w:tcPr>
            <w:tcW w:w="1662" w:type="dxa"/>
            <w:shd w:val="clear" w:color="auto" w:fill="D9E2F3"/>
            <w:vAlign w:val="center"/>
          </w:tcPr>
          <w:p w14:paraId="458BC7A2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数量</w:t>
            </w:r>
            <w:proofErr w:type="spellEnd"/>
            <w:r>
              <w:rPr>
                <w:rFonts w:ascii="仿宋" w:eastAsia="仿宋" w:hAnsi="仿宋"/>
                <w:b/>
                <w:sz w:val="24"/>
              </w:rPr>
              <w:t>/</w:t>
            </w:r>
            <w:proofErr w:type="spellStart"/>
            <w:r>
              <w:rPr>
                <w:rFonts w:ascii="仿宋" w:eastAsia="仿宋" w:hAnsi="仿宋"/>
                <w:b/>
                <w:sz w:val="24"/>
              </w:rPr>
              <w:t>规模</w:t>
            </w:r>
            <w:proofErr w:type="spellEnd"/>
          </w:p>
        </w:tc>
        <w:tc>
          <w:tcPr>
            <w:tcW w:w="2256" w:type="dxa"/>
            <w:shd w:val="clear" w:color="auto" w:fill="D9E2F3"/>
            <w:vAlign w:val="center"/>
          </w:tcPr>
          <w:p w14:paraId="1E767848" w14:textId="77777777" w:rsidR="00AF24C7" w:rsidRDefault="00000000">
            <w:pPr>
              <w:spacing w:after="0" w:line="288" w:lineRule="auto"/>
              <w:jc w:val="center"/>
            </w:pPr>
            <w:proofErr w:type="spellStart"/>
            <w:r>
              <w:rPr>
                <w:rFonts w:ascii="仿宋" w:eastAsia="仿宋" w:hAnsi="仿宋"/>
                <w:b/>
                <w:sz w:val="24"/>
              </w:rPr>
              <w:t>应用情况</w:t>
            </w:r>
            <w:proofErr w:type="spellEnd"/>
          </w:p>
        </w:tc>
      </w:tr>
      <w:tr w:rsidR="00AF24C7" w14:paraId="58AC1D01" w14:textId="77777777" w:rsidTr="00080159">
        <w:tc>
          <w:tcPr>
            <w:tcW w:w="702" w:type="dxa"/>
            <w:vAlign w:val="center"/>
          </w:tcPr>
          <w:p w14:paraId="5A95457A" w14:textId="77777777" w:rsidR="00AF24C7" w:rsidRDefault="00000000">
            <w:pPr>
              <w:spacing w:after="0" w:line="288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1</w:t>
            </w:r>
          </w:p>
        </w:tc>
        <w:tc>
          <w:tcPr>
            <w:tcW w:w="2622" w:type="dxa"/>
            <w:vAlign w:val="center"/>
          </w:tcPr>
          <w:p w14:paraId="2B974020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928" w:type="dxa"/>
            <w:vAlign w:val="center"/>
          </w:tcPr>
          <w:p w14:paraId="6483C731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662" w:type="dxa"/>
            <w:vAlign w:val="center"/>
          </w:tcPr>
          <w:p w14:paraId="2E7D8C27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2256" w:type="dxa"/>
            <w:vAlign w:val="center"/>
          </w:tcPr>
          <w:p w14:paraId="2176767B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704257B6" w14:textId="77777777" w:rsidTr="00080159">
        <w:tc>
          <w:tcPr>
            <w:tcW w:w="702" w:type="dxa"/>
            <w:vAlign w:val="center"/>
          </w:tcPr>
          <w:p w14:paraId="5DE1A4C6" w14:textId="77777777" w:rsidR="00AF24C7" w:rsidRDefault="00000000">
            <w:pPr>
              <w:spacing w:after="0" w:line="288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2</w:t>
            </w:r>
          </w:p>
        </w:tc>
        <w:tc>
          <w:tcPr>
            <w:tcW w:w="2622" w:type="dxa"/>
            <w:vAlign w:val="center"/>
          </w:tcPr>
          <w:p w14:paraId="347B31F9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928" w:type="dxa"/>
            <w:vAlign w:val="center"/>
          </w:tcPr>
          <w:p w14:paraId="7538E277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662" w:type="dxa"/>
            <w:vAlign w:val="center"/>
          </w:tcPr>
          <w:p w14:paraId="2254D43C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2256" w:type="dxa"/>
            <w:vAlign w:val="center"/>
          </w:tcPr>
          <w:p w14:paraId="2B5ED5F1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58F8FFFD" w14:textId="77777777" w:rsidTr="00080159">
        <w:tc>
          <w:tcPr>
            <w:tcW w:w="702" w:type="dxa"/>
            <w:vAlign w:val="center"/>
          </w:tcPr>
          <w:p w14:paraId="3C2BE72A" w14:textId="77777777" w:rsidR="00AF24C7" w:rsidRDefault="00000000">
            <w:pPr>
              <w:spacing w:after="0" w:line="288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3</w:t>
            </w:r>
          </w:p>
        </w:tc>
        <w:tc>
          <w:tcPr>
            <w:tcW w:w="2622" w:type="dxa"/>
            <w:vAlign w:val="center"/>
          </w:tcPr>
          <w:p w14:paraId="7B500E72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928" w:type="dxa"/>
            <w:vAlign w:val="center"/>
          </w:tcPr>
          <w:p w14:paraId="49472399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662" w:type="dxa"/>
            <w:vAlign w:val="center"/>
          </w:tcPr>
          <w:p w14:paraId="492D8BE8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2256" w:type="dxa"/>
            <w:vAlign w:val="center"/>
          </w:tcPr>
          <w:p w14:paraId="735D2FA0" w14:textId="77777777" w:rsidR="00AF24C7" w:rsidRDefault="00AF24C7">
            <w:pPr>
              <w:spacing w:after="0" w:line="288" w:lineRule="auto"/>
              <w:jc w:val="center"/>
            </w:pPr>
          </w:p>
        </w:tc>
      </w:tr>
      <w:tr w:rsidR="00AF24C7" w14:paraId="35DCA6C1" w14:textId="77777777" w:rsidTr="00080159">
        <w:tc>
          <w:tcPr>
            <w:tcW w:w="702" w:type="dxa"/>
            <w:vAlign w:val="center"/>
          </w:tcPr>
          <w:p w14:paraId="63817848" w14:textId="77777777" w:rsidR="00AF24C7" w:rsidRDefault="00000000">
            <w:pPr>
              <w:spacing w:after="0" w:line="288" w:lineRule="auto"/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4</w:t>
            </w:r>
          </w:p>
        </w:tc>
        <w:tc>
          <w:tcPr>
            <w:tcW w:w="2622" w:type="dxa"/>
            <w:vAlign w:val="center"/>
          </w:tcPr>
          <w:p w14:paraId="78F04728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928" w:type="dxa"/>
            <w:vAlign w:val="center"/>
          </w:tcPr>
          <w:p w14:paraId="34E6C40A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1662" w:type="dxa"/>
            <w:vAlign w:val="center"/>
          </w:tcPr>
          <w:p w14:paraId="13FB8CE0" w14:textId="77777777" w:rsidR="00AF24C7" w:rsidRDefault="00AF24C7">
            <w:pPr>
              <w:spacing w:after="0" w:line="288" w:lineRule="auto"/>
              <w:jc w:val="center"/>
            </w:pPr>
          </w:p>
        </w:tc>
        <w:tc>
          <w:tcPr>
            <w:tcW w:w="2256" w:type="dxa"/>
            <w:vAlign w:val="center"/>
          </w:tcPr>
          <w:p w14:paraId="34582DAA" w14:textId="77777777" w:rsidR="00AF24C7" w:rsidRDefault="00AF24C7">
            <w:pPr>
              <w:spacing w:after="0" w:line="288" w:lineRule="auto"/>
              <w:jc w:val="center"/>
            </w:pPr>
          </w:p>
        </w:tc>
      </w:tr>
    </w:tbl>
    <w:p w14:paraId="6CF60557" w14:textId="77777777" w:rsidR="00AF24C7" w:rsidRDefault="00AF24C7">
      <w:pPr>
        <w:spacing w:after="40" w:line="312" w:lineRule="auto"/>
      </w:pPr>
    </w:p>
    <w:p w14:paraId="3537C288" w14:textId="77777777" w:rsidR="00AF24C7" w:rsidRPr="00080159" w:rsidRDefault="00000000" w:rsidP="00080159">
      <w:pPr>
        <w:spacing w:after="80" w:line="312" w:lineRule="auto"/>
        <w:rPr>
          <w:rFonts w:ascii="黑体" w:eastAsia="黑体" w:hAnsi="黑体"/>
          <w:sz w:val="28"/>
          <w:lang w:eastAsia="zh-CN"/>
        </w:rPr>
      </w:pPr>
      <w:r w:rsidRPr="00080159">
        <w:rPr>
          <w:rFonts w:ascii="黑体" w:eastAsia="黑体" w:hAnsi="黑体" w:hint="eastAsia"/>
          <w:sz w:val="28"/>
          <w:lang w:eastAsia="zh-CN"/>
        </w:rPr>
        <w:t>三、项目建设</w:t>
      </w:r>
      <w:r>
        <w:rPr>
          <w:rFonts w:ascii="黑体" w:eastAsia="黑体" w:hAnsi="黑体" w:hint="eastAsia"/>
          <w:sz w:val="28"/>
          <w:lang w:eastAsia="zh-CN"/>
        </w:rPr>
        <w:t>的典型</w:t>
      </w:r>
      <w:r w:rsidRPr="00080159">
        <w:rPr>
          <w:rFonts w:ascii="黑体" w:eastAsia="黑体" w:hAnsi="黑体" w:hint="eastAsia"/>
          <w:sz w:val="28"/>
          <w:lang w:eastAsia="zh-CN"/>
        </w:rPr>
        <w:t>举措</w:t>
      </w:r>
    </w:p>
    <w:p w14:paraId="372EB2D9" w14:textId="77777777" w:rsidR="00AF24C7" w:rsidRPr="00080159" w:rsidRDefault="00000000" w:rsidP="00080159">
      <w:pPr>
        <w:spacing w:after="0" w:line="288" w:lineRule="auto"/>
        <w:rPr>
          <w:rFonts w:ascii="仿宋" w:eastAsia="仿宋" w:hAnsi="仿宋" w:hint="eastAsia"/>
          <w:sz w:val="24"/>
          <w:lang w:eastAsia="zh-CN"/>
        </w:rPr>
      </w:pPr>
      <w:r w:rsidRPr="00080159">
        <w:rPr>
          <w:rFonts w:ascii="仿宋" w:eastAsia="仿宋" w:hAnsi="仿宋" w:hint="eastAsia"/>
          <w:sz w:val="24"/>
          <w:lang w:eastAsia="zh-CN"/>
        </w:rPr>
        <w:t>（说明项目在人工智能技术赋能本科教学方面采取的</w:t>
      </w:r>
      <w:r>
        <w:rPr>
          <w:rFonts w:ascii="仿宋" w:eastAsia="仿宋" w:hAnsi="仿宋" w:hint="eastAsia"/>
          <w:sz w:val="24"/>
          <w:lang w:eastAsia="zh-CN"/>
        </w:rPr>
        <w:t>典型</w:t>
      </w:r>
      <w:r w:rsidRPr="00080159">
        <w:rPr>
          <w:rFonts w:ascii="仿宋" w:eastAsia="仿宋" w:hAnsi="仿宋" w:hint="eastAsia"/>
          <w:sz w:val="24"/>
          <w:lang w:eastAsia="zh-CN"/>
        </w:rPr>
        <w:t>措施、</w:t>
      </w:r>
      <w:r>
        <w:rPr>
          <w:rFonts w:ascii="仿宋" w:eastAsia="仿宋" w:hAnsi="仿宋" w:hint="eastAsia"/>
          <w:sz w:val="24"/>
          <w:lang w:eastAsia="zh-CN"/>
        </w:rPr>
        <w:t>特色</w:t>
      </w:r>
      <w:r w:rsidRPr="00080159">
        <w:rPr>
          <w:rFonts w:ascii="仿宋" w:eastAsia="仿宋" w:hAnsi="仿宋" w:hint="eastAsia"/>
          <w:sz w:val="24"/>
          <w:lang w:eastAsia="zh-CN"/>
        </w:rPr>
        <w:t>做法</w:t>
      </w:r>
      <w:r>
        <w:rPr>
          <w:rFonts w:ascii="仿宋" w:eastAsia="仿宋" w:hAnsi="仿宋" w:hint="eastAsia"/>
          <w:sz w:val="24"/>
          <w:lang w:eastAsia="zh-CN"/>
        </w:rPr>
        <w:t>，不超过500字</w:t>
      </w:r>
      <w:r w:rsidRPr="00080159">
        <w:rPr>
          <w:rFonts w:ascii="仿宋" w:eastAsia="仿宋" w:hAnsi="仿宋" w:hint="eastAsia"/>
          <w:sz w:val="24"/>
          <w:lang w:eastAsia="zh-CN"/>
        </w:rPr>
        <w:t>。）</w:t>
      </w:r>
    </w:p>
    <w:p w14:paraId="0DE0DE63" w14:textId="77777777" w:rsidR="00AF24C7" w:rsidRDefault="00AF24C7">
      <w:pPr>
        <w:spacing w:after="40" w:line="312" w:lineRule="auto"/>
      </w:pPr>
    </w:p>
    <w:p w14:paraId="06C02D92" w14:textId="77777777" w:rsidR="00AF24C7" w:rsidRDefault="00000000">
      <w:pPr>
        <w:spacing w:after="80" w:line="312" w:lineRule="auto"/>
        <w:rPr>
          <w:lang w:eastAsia="zh-CN"/>
        </w:rPr>
      </w:pPr>
      <w:r>
        <w:rPr>
          <w:rFonts w:ascii="黑体" w:eastAsia="黑体" w:hAnsi="黑体"/>
          <w:sz w:val="28"/>
          <w:lang w:eastAsia="zh-CN"/>
        </w:rPr>
        <w:t>四、项目负责人承诺</w:t>
      </w:r>
    </w:p>
    <w:p w14:paraId="15A0F6F5" w14:textId="684D6121" w:rsidR="00AF24C7" w:rsidRDefault="00000000">
      <w:pPr>
        <w:spacing w:after="120" w:line="312" w:lineRule="auto"/>
        <w:ind w:firstLine="480"/>
        <w:rPr>
          <w:lang w:eastAsia="zh-CN"/>
        </w:rPr>
      </w:pPr>
      <w:r>
        <w:rPr>
          <w:rFonts w:ascii="仿宋" w:eastAsia="仿宋" w:hAnsi="仿宋"/>
          <w:sz w:val="24"/>
          <w:lang w:eastAsia="zh-CN"/>
        </w:rPr>
        <w:t>本人承诺提交的项目结题表及佐证材料各项信息准确、真实，如有不实，愿意承担相应责任。</w:t>
      </w:r>
    </w:p>
    <w:p w14:paraId="5B2EE254" w14:textId="77777777" w:rsidR="00AF24C7" w:rsidRDefault="00000000">
      <w:pPr>
        <w:spacing w:after="120" w:line="312" w:lineRule="auto"/>
        <w:ind w:firstLine="480"/>
        <w:rPr>
          <w:lang w:eastAsia="zh-CN"/>
        </w:rPr>
      </w:pPr>
      <w:r>
        <w:rPr>
          <w:rFonts w:ascii="仿宋" w:eastAsia="仿宋" w:hAnsi="仿宋"/>
          <w:sz w:val="24"/>
          <w:lang w:eastAsia="zh-CN"/>
        </w:rPr>
        <w:lastRenderedPageBreak/>
        <w:t xml:space="preserve">项目负责人签字：　　　　　　　　　</w:t>
      </w:r>
      <w:proofErr w:type="gramStart"/>
      <w:r>
        <w:rPr>
          <w:rFonts w:ascii="仿宋" w:eastAsia="仿宋" w:hAnsi="仿宋"/>
          <w:sz w:val="24"/>
          <w:lang w:eastAsia="zh-CN"/>
        </w:rPr>
        <w:t>年　　月</w:t>
      </w:r>
      <w:proofErr w:type="gramEnd"/>
      <w:r>
        <w:rPr>
          <w:rFonts w:ascii="仿宋" w:eastAsia="仿宋" w:hAnsi="仿宋"/>
          <w:sz w:val="24"/>
          <w:lang w:eastAsia="zh-CN"/>
        </w:rPr>
        <w:t xml:space="preserve">　　日</w:t>
      </w:r>
    </w:p>
    <w:p w14:paraId="30AD9BBD" w14:textId="77777777" w:rsidR="00AF24C7" w:rsidRDefault="00AF24C7">
      <w:pPr>
        <w:spacing w:after="40" w:line="312" w:lineRule="auto"/>
        <w:rPr>
          <w:lang w:eastAsia="zh-CN"/>
        </w:rPr>
      </w:pPr>
    </w:p>
    <w:p w14:paraId="0F3C78BB" w14:textId="77777777" w:rsidR="00AF24C7" w:rsidRDefault="00000000">
      <w:pPr>
        <w:spacing w:after="80" w:line="312" w:lineRule="auto"/>
        <w:rPr>
          <w:lang w:eastAsia="zh-CN"/>
        </w:rPr>
      </w:pPr>
      <w:r>
        <w:rPr>
          <w:rFonts w:ascii="黑体" w:eastAsia="黑体" w:hAnsi="黑体"/>
          <w:sz w:val="28"/>
          <w:lang w:eastAsia="zh-CN"/>
        </w:rPr>
        <w:t>五、学院结题意见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8958"/>
      </w:tblGrid>
      <w:tr w:rsidR="00AF24C7" w14:paraId="33500D99" w14:textId="77777777">
        <w:trPr>
          <w:trHeight w:val="1200"/>
        </w:trPr>
        <w:tc>
          <w:tcPr>
            <w:tcW w:w="8958" w:type="dxa"/>
          </w:tcPr>
          <w:p w14:paraId="27D1B66C" w14:textId="5EC4B08A" w:rsidR="00AF24C7" w:rsidRDefault="00080159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" w:eastAsia="仿宋" w:hAnsi="仿宋"/>
                <w:sz w:val="24"/>
                <w:lang w:eastAsia="zh-CN"/>
              </w:rPr>
              <w:t>结题意见：□</w:t>
            </w:r>
            <w:proofErr w:type="gramStart"/>
            <w:r>
              <w:rPr>
                <w:rFonts w:ascii="仿宋" w:eastAsia="仿宋" w:hAnsi="仿宋"/>
                <w:sz w:val="24"/>
                <w:lang w:eastAsia="zh-CN"/>
              </w:rPr>
              <w:t>同意结题　　□暂缓结题　　□</w:t>
            </w:r>
            <w:proofErr w:type="gramEnd"/>
            <w:r>
              <w:rPr>
                <w:rFonts w:ascii="仿宋" w:eastAsia="仿宋" w:hAnsi="仿宋"/>
                <w:sz w:val="24"/>
                <w:lang w:eastAsia="zh-CN"/>
              </w:rPr>
              <w:t>不予结题</w:t>
            </w:r>
          </w:p>
        </w:tc>
      </w:tr>
    </w:tbl>
    <w:p w14:paraId="2126818C" w14:textId="77777777" w:rsidR="00AF24C7" w:rsidRDefault="00000000">
      <w:pPr>
        <w:spacing w:after="120" w:line="312" w:lineRule="auto"/>
        <w:rPr>
          <w:lang w:eastAsia="zh-CN"/>
        </w:rPr>
      </w:pPr>
      <w:r>
        <w:rPr>
          <w:rFonts w:ascii="仿宋" w:eastAsia="仿宋" w:hAnsi="仿宋"/>
          <w:sz w:val="24"/>
          <w:lang w:eastAsia="zh-CN"/>
        </w:rPr>
        <w:t>学院（盖章）</w:t>
      </w:r>
      <w:proofErr w:type="gramStart"/>
      <w:r>
        <w:rPr>
          <w:rFonts w:ascii="仿宋" w:eastAsia="仿宋" w:hAnsi="仿宋"/>
          <w:sz w:val="24"/>
          <w:lang w:eastAsia="zh-CN"/>
        </w:rPr>
        <w:t>：　　　　　　　　　负责人</w:t>
      </w:r>
      <w:proofErr w:type="gramEnd"/>
      <w:r>
        <w:rPr>
          <w:rFonts w:ascii="仿宋" w:eastAsia="仿宋" w:hAnsi="仿宋"/>
          <w:sz w:val="24"/>
          <w:lang w:eastAsia="zh-CN"/>
        </w:rPr>
        <w:t xml:space="preserve">签字：　　　　　　　　</w:t>
      </w:r>
      <w:proofErr w:type="gramStart"/>
      <w:r>
        <w:rPr>
          <w:rFonts w:ascii="仿宋" w:eastAsia="仿宋" w:hAnsi="仿宋"/>
          <w:sz w:val="24"/>
          <w:lang w:eastAsia="zh-CN"/>
        </w:rPr>
        <w:t>年　　月</w:t>
      </w:r>
      <w:proofErr w:type="gramEnd"/>
      <w:r>
        <w:rPr>
          <w:rFonts w:ascii="仿宋" w:eastAsia="仿宋" w:hAnsi="仿宋"/>
          <w:sz w:val="24"/>
          <w:lang w:eastAsia="zh-CN"/>
        </w:rPr>
        <w:t xml:space="preserve">　　日</w:t>
      </w:r>
    </w:p>
    <w:sectPr w:rsidR="00AF24C7">
      <w:footerReference w:type="default" r:id="rId9"/>
      <w:pgSz w:w="11906" w:h="16838"/>
      <w:pgMar w:top="1440" w:right="1474" w:bottom="1440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8DA8E" w14:textId="77777777" w:rsidR="00F77A33" w:rsidRDefault="00F77A33">
      <w:pPr>
        <w:spacing w:line="240" w:lineRule="auto"/>
      </w:pPr>
      <w:r>
        <w:separator/>
      </w:r>
    </w:p>
  </w:endnote>
  <w:endnote w:type="continuationSeparator" w:id="0">
    <w:p w14:paraId="7AB38346" w14:textId="77777777" w:rsidR="00F77A33" w:rsidRDefault="00F77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FFECC" w14:textId="77777777" w:rsidR="00AF24C7" w:rsidRDefault="00000000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682830" wp14:editId="70DA58A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788123" w14:textId="77777777" w:rsidR="00AF24C7" w:rsidRDefault="00000000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8283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29788123" w14:textId="77777777" w:rsidR="00AF24C7" w:rsidRDefault="00000000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>
                        <w:t>2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841F7" w14:textId="77777777" w:rsidR="00F77A33" w:rsidRDefault="00F77A33">
      <w:pPr>
        <w:spacing w:after="0"/>
      </w:pPr>
      <w:r>
        <w:separator/>
      </w:r>
    </w:p>
  </w:footnote>
  <w:footnote w:type="continuationSeparator" w:id="0">
    <w:p w14:paraId="3A0F92AE" w14:textId="77777777" w:rsidR="00F77A33" w:rsidRDefault="00F77A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64667498">
    <w:abstractNumId w:val="1"/>
  </w:num>
  <w:num w:numId="2" w16cid:durableId="365915058">
    <w:abstractNumId w:val="4"/>
  </w:num>
  <w:num w:numId="3" w16cid:durableId="742534738">
    <w:abstractNumId w:val="5"/>
  </w:num>
  <w:num w:numId="4" w16cid:durableId="1427650503">
    <w:abstractNumId w:val="2"/>
  </w:num>
  <w:num w:numId="5" w16cid:durableId="1663311504">
    <w:abstractNumId w:val="0"/>
  </w:num>
  <w:num w:numId="6" w16cid:durableId="854929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159"/>
    <w:rsid w:val="0015074B"/>
    <w:rsid w:val="00155C27"/>
    <w:rsid w:val="0029639D"/>
    <w:rsid w:val="00326F90"/>
    <w:rsid w:val="00372CCA"/>
    <w:rsid w:val="005C0619"/>
    <w:rsid w:val="00664191"/>
    <w:rsid w:val="0081085C"/>
    <w:rsid w:val="0086350F"/>
    <w:rsid w:val="00A0055B"/>
    <w:rsid w:val="00AA1D8D"/>
    <w:rsid w:val="00AF24C7"/>
    <w:rsid w:val="00B47730"/>
    <w:rsid w:val="00CB0664"/>
    <w:rsid w:val="00EC7484"/>
    <w:rsid w:val="00F77A33"/>
    <w:rsid w:val="00FC693F"/>
    <w:rsid w:val="19320BEB"/>
    <w:rsid w:val="231C15F2"/>
    <w:rsid w:val="3495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9A9300"/>
  <w14:defaultImageDpi w14:val="300"/>
  <w15:docId w15:val="{7965AF48-B5FA-4806-A6C8-6CA1D8BE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styleId="aff4">
    <w:name w:val="Revision"/>
    <w:hidden/>
    <w:uiPriority w:val="99"/>
    <w:unhideWhenUsed/>
    <w:rsid w:val="0008015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217</Words>
  <Characters>226</Characters>
  <Application>Microsoft Office Word</Application>
  <DocSecurity>0</DocSecurity>
  <Lines>10</Lines>
  <Paragraphs>9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wentian shon</cp:lastModifiedBy>
  <cp:revision>4</cp:revision>
  <dcterms:created xsi:type="dcterms:W3CDTF">2013-12-23T23:15:00Z</dcterms:created>
  <dcterms:modified xsi:type="dcterms:W3CDTF">2026-09-10T07:26:00Z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B3302A9E9A1E4E0F944B009D2C7860C2_13</vt:lpwstr>
  </property>
  <property fmtid="{D5CDD505-2E9C-101B-9397-08002B2CF9AE}" pid="4" name="KSOTemplateDocerSaveRecord">
    <vt:lpwstr>eyJoZGlkIjoiMmUwMjQ4ZDI1NWM3YmY5OWNiMDZiYTQwNGVkYTk1ZDkiLCJ1c2VySWQiOiI1MTYzNTY5ODgifQ==</vt:lpwstr>
  </property>
</Properties>
</file>